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C0061">
      <w:pPr>
        <w:spacing w:after="80"/>
        <w:rPr>
          <w:lang w:eastAsia="zh-CN"/>
        </w:rPr>
      </w:pPr>
      <w:r>
        <w:rPr>
          <w:rFonts w:ascii="Noto Sans CJK SC" w:hAnsi="Noto Sans CJK SC" w:eastAsia="Noto Sans CJK SC"/>
          <w:b/>
          <w:lang w:eastAsia="zh-CN"/>
        </w:rPr>
        <w:t>附件3</w:t>
      </w:r>
    </w:p>
    <w:p w14:paraId="6CC74C72">
      <w:pPr>
        <w:spacing w:before="80" w:after="80"/>
        <w:jc w:val="center"/>
        <w:rPr>
          <w:lang w:eastAsia="zh-CN"/>
        </w:rPr>
      </w:pPr>
      <w:r>
        <w:rPr>
          <w:rFonts w:ascii="Noto Sans CJK SC" w:hAnsi="Noto Sans CJK SC" w:eastAsia="Noto Sans CJK SC"/>
          <w:b/>
          <w:sz w:val="36"/>
          <w:lang w:eastAsia="zh-CN"/>
        </w:rPr>
        <w:t>2026年度中国铁道学会高质量博士、硕士学位论文汇编单位推荐汇总表</w:t>
      </w:r>
    </w:p>
    <w:tbl>
      <w:tblPr>
        <w:tblStyle w:val="32"/>
        <w:tblW w:w="0" w:type="auto"/>
        <w:jc w:val="center"/>
        <w:tblBorders>
          <w:top w:val="single" w:color="666666" w:sz="8" w:space="0"/>
          <w:left w:val="single" w:color="666666" w:sz="8" w:space="0"/>
          <w:bottom w:val="single" w:color="666666" w:sz="8" w:space="0"/>
          <w:right w:val="single" w:color="666666" w:sz="8" w:space="0"/>
          <w:insideH w:val="single" w:color="666666" w:sz="8" w:space="0"/>
          <w:insideV w:val="single" w:color="666666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3458"/>
        <w:gridCol w:w="1247"/>
        <w:gridCol w:w="8730"/>
      </w:tblGrid>
      <w:tr w14:paraId="01AA70DB">
        <w:tblPrEx>
          <w:tblBorders>
            <w:top w:val="single" w:color="666666" w:sz="8" w:space="0"/>
            <w:left w:val="single" w:color="666666" w:sz="8" w:space="0"/>
            <w:bottom w:val="single" w:color="666666" w:sz="8" w:space="0"/>
            <w:right w:val="single" w:color="666666" w:sz="8" w:space="0"/>
            <w:insideH w:val="single" w:color="666666" w:sz="8" w:space="0"/>
            <w:insideV w:val="single" w:color="666666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CCAEFF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9"/>
              </w:rPr>
              <w:t>推荐单位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23099">
            <w:pPr>
              <w:spacing w:after="0" w:line="252" w:lineRule="auto"/>
            </w:pPr>
          </w:p>
        </w:tc>
        <w:tc>
          <w:tcPr>
            <w:tcW w:w="1247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EF2DC1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9"/>
              </w:rPr>
              <w:t>单位性质</w:t>
            </w:r>
          </w:p>
        </w:tc>
        <w:tc>
          <w:tcPr>
            <w:tcW w:w="87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BB2C97">
            <w:pPr>
              <w:spacing w:after="0" w:line="252" w:lineRule="auto"/>
              <w:rPr>
                <w:lang w:eastAsia="zh-CN"/>
              </w:rPr>
            </w:pPr>
            <w:r>
              <w:rPr>
                <w:sz w:val="19"/>
                <w:lang w:eastAsia="zh-CN"/>
              </w:rPr>
              <w:t>□ 高校/科研院所  □ 其他行业单位</w:t>
            </w:r>
          </w:p>
        </w:tc>
      </w:tr>
      <w:tr w14:paraId="1EB918CE">
        <w:tblPrEx>
          <w:tblBorders>
            <w:top w:val="single" w:color="666666" w:sz="8" w:space="0"/>
            <w:left w:val="single" w:color="666666" w:sz="8" w:space="0"/>
            <w:bottom w:val="single" w:color="666666" w:sz="8" w:space="0"/>
            <w:right w:val="single" w:color="666666" w:sz="8" w:space="0"/>
            <w:insideH w:val="single" w:color="666666" w:sz="8" w:space="0"/>
            <w:insideV w:val="single" w:color="666666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B8266D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9"/>
              </w:rPr>
              <w:t>相关博士学位授权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A6E529">
            <w:pPr>
              <w:spacing w:after="0" w:line="252" w:lineRule="auto"/>
              <w:rPr>
                <w:lang w:eastAsia="zh-CN"/>
              </w:rPr>
            </w:pPr>
            <w:r>
              <w:rPr>
                <w:sz w:val="19"/>
                <w:lang w:eastAsia="zh-CN"/>
              </w:rPr>
              <w:t>□ 有  □ 无（高校/科研院所填写）</w:t>
            </w:r>
          </w:p>
        </w:tc>
        <w:tc>
          <w:tcPr>
            <w:tcW w:w="1247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24443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9"/>
              </w:rPr>
              <w:t>联系人</w:t>
            </w:r>
          </w:p>
        </w:tc>
        <w:tc>
          <w:tcPr>
            <w:tcW w:w="87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17F9A">
            <w:pPr>
              <w:spacing w:after="0" w:line="252" w:lineRule="auto"/>
            </w:pPr>
          </w:p>
        </w:tc>
      </w:tr>
      <w:tr w14:paraId="78A1C0D0">
        <w:tblPrEx>
          <w:tblBorders>
            <w:top w:val="single" w:color="666666" w:sz="8" w:space="0"/>
            <w:left w:val="single" w:color="666666" w:sz="8" w:space="0"/>
            <w:bottom w:val="single" w:color="666666" w:sz="8" w:space="0"/>
            <w:right w:val="single" w:color="666666" w:sz="8" w:space="0"/>
            <w:insideH w:val="single" w:color="666666" w:sz="8" w:space="0"/>
            <w:insideV w:val="single" w:color="666666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F95301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9"/>
              </w:rPr>
              <w:t>联系电话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F221BC">
            <w:pPr>
              <w:spacing w:after="0" w:line="252" w:lineRule="auto"/>
            </w:pPr>
          </w:p>
        </w:tc>
        <w:tc>
          <w:tcPr>
            <w:tcW w:w="1247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4F102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9"/>
              </w:rPr>
              <w:t>电子邮箱</w:t>
            </w:r>
          </w:p>
        </w:tc>
        <w:tc>
          <w:tcPr>
            <w:tcW w:w="87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9E86AF">
            <w:pPr>
              <w:spacing w:after="0" w:line="252" w:lineRule="auto"/>
            </w:pPr>
          </w:p>
        </w:tc>
      </w:tr>
    </w:tbl>
    <w:p w14:paraId="706ED236">
      <w:pPr>
        <w:spacing w:before="100" w:after="100"/>
        <w:rPr>
          <w:lang w:eastAsia="zh-CN"/>
        </w:rPr>
      </w:pPr>
      <w:r>
        <w:rPr>
          <w:sz w:val="18"/>
          <w:lang w:eastAsia="zh-CN"/>
        </w:rPr>
        <w:t>推荐限额提示：具有</w:t>
      </w:r>
      <w:r>
        <w:rPr>
          <w:rFonts w:hint="eastAsia"/>
          <w:sz w:val="18"/>
          <w:lang w:eastAsia="zh-CN"/>
        </w:rPr>
        <w:t>铁道相关专业</w:t>
      </w:r>
      <w:r>
        <w:rPr>
          <w:sz w:val="18"/>
          <w:lang w:eastAsia="zh-CN"/>
        </w:rPr>
        <w:t>一级学科博士学位授予权或相关博士学位授权的单位，博士论文不超过10篇、硕士论文不超过15篇；不具有</w:t>
      </w:r>
      <w:r>
        <w:rPr>
          <w:rFonts w:hint="eastAsia"/>
          <w:sz w:val="18"/>
          <w:lang w:eastAsia="zh-CN"/>
        </w:rPr>
        <w:t>铁</w:t>
      </w:r>
      <w:bookmarkStart w:id="0" w:name="_GoBack"/>
      <w:bookmarkEnd w:id="0"/>
      <w:r>
        <w:rPr>
          <w:rFonts w:hint="eastAsia"/>
          <w:sz w:val="18"/>
          <w:lang w:eastAsia="zh-CN"/>
        </w:rPr>
        <w:t>道相关专业</w:t>
      </w:r>
      <w:r>
        <w:rPr>
          <w:sz w:val="18"/>
          <w:lang w:eastAsia="zh-CN"/>
        </w:rPr>
        <w:t>一级学科博士学位授予权的单位，博士论文不超过5篇、硕士论文不超过10篇。</w:t>
      </w:r>
    </w:p>
    <w:tbl>
      <w:tblPr>
        <w:tblStyle w:val="32"/>
        <w:tblW w:w="0" w:type="auto"/>
        <w:jc w:val="center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single" w:color="666666" w:sz="6" w:space="0"/>
          <w:insideV w:val="single" w:color="666666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105"/>
        <w:gridCol w:w="2749"/>
        <w:gridCol w:w="850"/>
        <w:gridCol w:w="2040"/>
        <w:gridCol w:w="1927"/>
        <w:gridCol w:w="1190"/>
        <w:gridCol w:w="1530"/>
        <w:gridCol w:w="850"/>
        <w:gridCol w:w="1649"/>
      </w:tblGrid>
      <w:tr w14:paraId="51AE1FF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9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835C1F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序号</w:t>
            </w:r>
          </w:p>
        </w:tc>
        <w:tc>
          <w:tcPr>
            <w:tcW w:w="1105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210DD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论文类别</w:t>
            </w:r>
          </w:p>
        </w:tc>
        <w:tc>
          <w:tcPr>
            <w:tcW w:w="2749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DD4F0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论文题目</w:t>
            </w:r>
          </w:p>
        </w:tc>
        <w:tc>
          <w:tcPr>
            <w:tcW w:w="85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ECF2E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作者</w:t>
            </w:r>
          </w:p>
        </w:tc>
        <w:tc>
          <w:tcPr>
            <w:tcW w:w="204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F094E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学位授予单位</w:t>
            </w:r>
          </w:p>
        </w:tc>
        <w:tc>
          <w:tcPr>
            <w:tcW w:w="1927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D4B6E7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学科/专业</w:t>
            </w:r>
          </w:p>
        </w:tc>
        <w:tc>
          <w:tcPr>
            <w:tcW w:w="119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96CEC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学位授予日期</w:t>
            </w:r>
          </w:p>
        </w:tc>
        <w:tc>
          <w:tcPr>
            <w:tcW w:w="153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546BA2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铁道专业方向</w:t>
            </w:r>
          </w:p>
        </w:tc>
        <w:tc>
          <w:tcPr>
            <w:tcW w:w="85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B1EDC8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学会会员</w:t>
            </w:r>
          </w:p>
        </w:tc>
        <w:tc>
          <w:tcPr>
            <w:tcW w:w="1649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FBF9E3">
            <w:pPr>
              <w:spacing w:after="0" w:line="252" w:lineRule="auto"/>
              <w:jc w:val="center"/>
            </w:pPr>
            <w:r>
              <w:rPr>
                <w:rFonts w:ascii="Noto Sans CJK SC" w:hAnsi="Noto Sans CJK SC" w:eastAsia="Noto Sans CJK SC"/>
                <w:b/>
                <w:sz w:val="17"/>
              </w:rPr>
              <w:t>备注</w:t>
            </w:r>
          </w:p>
        </w:tc>
      </w:tr>
      <w:tr w14:paraId="5C04F14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DA199">
            <w:pPr>
              <w:spacing w:after="0" w:line="252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D3403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C1313B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A6B9E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4F554E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88610F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0607B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8214F8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6B301C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2156A0">
            <w:pPr>
              <w:spacing w:after="0" w:line="252" w:lineRule="auto"/>
              <w:jc w:val="center"/>
            </w:pPr>
          </w:p>
        </w:tc>
      </w:tr>
      <w:tr w14:paraId="19CED2B9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9BACA">
            <w:pPr>
              <w:spacing w:after="0" w:line="252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FAA7B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BF50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38D77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70776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E63606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35D32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0B18E9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78301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F98777">
            <w:pPr>
              <w:spacing w:after="0" w:line="252" w:lineRule="auto"/>
              <w:jc w:val="center"/>
            </w:pPr>
          </w:p>
        </w:tc>
      </w:tr>
      <w:tr w14:paraId="0BCDAF5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76CBAA">
            <w:pPr>
              <w:spacing w:after="0" w:line="252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0050A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E00A9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C3DCB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B6BE4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6C6D2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63A96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B24D3B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49A7E0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BA153D">
            <w:pPr>
              <w:spacing w:after="0" w:line="252" w:lineRule="auto"/>
              <w:jc w:val="center"/>
            </w:pPr>
          </w:p>
        </w:tc>
      </w:tr>
      <w:tr w14:paraId="160C668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C387A">
            <w:pPr>
              <w:spacing w:after="0" w:line="252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9F9009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5A2E2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266417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A6B5E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55EB03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5B838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905ED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516D0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8E880">
            <w:pPr>
              <w:spacing w:after="0" w:line="252" w:lineRule="auto"/>
              <w:jc w:val="center"/>
            </w:pPr>
          </w:p>
        </w:tc>
      </w:tr>
      <w:tr w14:paraId="533E60A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5C4FE">
            <w:pPr>
              <w:spacing w:after="0" w:line="252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34BD1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20816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10CBD2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7FFBF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B0EAA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FE6626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1AA35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B6408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96A44">
            <w:pPr>
              <w:spacing w:after="0" w:line="252" w:lineRule="auto"/>
              <w:jc w:val="center"/>
            </w:pPr>
          </w:p>
        </w:tc>
      </w:tr>
      <w:tr w14:paraId="5145D7C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E0DF5">
            <w:pPr>
              <w:spacing w:after="0" w:line="252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A2116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13FB7F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3FAF2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EFE83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6D74F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EC4F2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64A2F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78D7D9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FD7386">
            <w:pPr>
              <w:spacing w:after="0" w:line="252" w:lineRule="auto"/>
              <w:jc w:val="center"/>
            </w:pPr>
          </w:p>
        </w:tc>
      </w:tr>
      <w:tr w14:paraId="077A811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325E2">
            <w:pPr>
              <w:spacing w:after="0" w:line="252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814B54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33DC0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C3ABA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5D108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0E31E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5CD1E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8ABBDC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5B719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DFB32">
            <w:pPr>
              <w:spacing w:after="0" w:line="252" w:lineRule="auto"/>
              <w:jc w:val="center"/>
            </w:pPr>
          </w:p>
        </w:tc>
      </w:tr>
      <w:tr w14:paraId="458D376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B6ED42">
            <w:pPr>
              <w:spacing w:after="0" w:line="252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89C4B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50E69C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AB8E5D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17F9E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9CEA8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9B90E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D2681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AE33B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7C0309">
            <w:pPr>
              <w:spacing w:after="0" w:line="252" w:lineRule="auto"/>
              <w:jc w:val="center"/>
            </w:pPr>
          </w:p>
        </w:tc>
      </w:tr>
      <w:tr w14:paraId="33DCF41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92462D">
            <w:pPr>
              <w:spacing w:after="0" w:line="252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B0031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33B75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ECC14F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0CA51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1E5E5D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1706ED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1969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A7580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A58C9">
            <w:pPr>
              <w:spacing w:after="0" w:line="252" w:lineRule="auto"/>
              <w:jc w:val="center"/>
            </w:pPr>
          </w:p>
        </w:tc>
      </w:tr>
      <w:tr w14:paraId="4F6E7FA9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8C9408">
            <w:pPr>
              <w:spacing w:after="0" w:line="252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17DEE8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F489D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21A32D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7DBDA7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1945F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5DF26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E7816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61E88B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2DC69">
            <w:pPr>
              <w:spacing w:after="0" w:line="252" w:lineRule="auto"/>
              <w:jc w:val="center"/>
            </w:pPr>
          </w:p>
        </w:tc>
      </w:tr>
      <w:tr w14:paraId="18C33AEC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4563A">
            <w:pPr>
              <w:spacing w:after="0" w:line="252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CD51F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58EF3C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EBCFD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54134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A33525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A8A55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D9BA11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C3FA2F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1DF5F">
            <w:pPr>
              <w:spacing w:after="0" w:line="252" w:lineRule="auto"/>
              <w:jc w:val="center"/>
            </w:pPr>
          </w:p>
        </w:tc>
      </w:tr>
      <w:tr w14:paraId="4F8EDF6C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B82982">
            <w:pPr>
              <w:spacing w:after="0" w:line="252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D156C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BCF17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46CC3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D52A6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89408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93B5B3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E4FBF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6234F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56E22">
            <w:pPr>
              <w:spacing w:after="0" w:line="252" w:lineRule="auto"/>
              <w:jc w:val="center"/>
            </w:pPr>
          </w:p>
        </w:tc>
      </w:tr>
      <w:tr w14:paraId="35F5DB8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E209B">
            <w:pPr>
              <w:spacing w:after="0" w:line="252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D5A324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E064D6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892788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BE5251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8B2F5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A6506D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81CF9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C38DA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DC61C">
            <w:pPr>
              <w:spacing w:after="0" w:line="252" w:lineRule="auto"/>
              <w:jc w:val="center"/>
            </w:pPr>
          </w:p>
        </w:tc>
      </w:tr>
      <w:tr w14:paraId="11CCD69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32B66">
            <w:pPr>
              <w:spacing w:after="0" w:line="252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4B6BC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2F323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E638F8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43EDD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C63AC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8B0F3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093098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A1AA5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FD2DA5">
            <w:pPr>
              <w:spacing w:after="0" w:line="252" w:lineRule="auto"/>
              <w:jc w:val="center"/>
            </w:pPr>
          </w:p>
        </w:tc>
      </w:tr>
      <w:tr w14:paraId="52323FDE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1AC9B">
            <w:pPr>
              <w:spacing w:after="0" w:line="252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57AE45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C55F91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FF0A1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EF17BF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ED5C4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0B740E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00B3D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BF368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65CB39">
            <w:pPr>
              <w:spacing w:after="0" w:line="252" w:lineRule="auto"/>
              <w:jc w:val="center"/>
            </w:pPr>
          </w:p>
        </w:tc>
      </w:tr>
      <w:tr w14:paraId="07E8327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912B8">
            <w:pPr>
              <w:spacing w:after="0" w:line="252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00C55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623DF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AF9C2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C2F7C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6A819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8BB12F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91359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07E472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D3BC35">
            <w:pPr>
              <w:spacing w:after="0" w:line="252" w:lineRule="auto"/>
              <w:jc w:val="center"/>
            </w:pPr>
          </w:p>
        </w:tc>
      </w:tr>
      <w:tr w14:paraId="4DE3D52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E3F62F">
            <w:pPr>
              <w:spacing w:after="0" w:line="252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6860CF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6C93B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72A2B8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92EDC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E76260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5B60D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5C009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752161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E4B19">
            <w:pPr>
              <w:spacing w:after="0" w:line="252" w:lineRule="auto"/>
              <w:jc w:val="center"/>
            </w:pPr>
          </w:p>
        </w:tc>
      </w:tr>
      <w:tr w14:paraId="3667D14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74EF31">
            <w:pPr>
              <w:spacing w:after="0" w:line="252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90337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D3BB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7869CC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7F5ED3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658278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B154F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D5EE0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AD95DB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AF4A2">
            <w:pPr>
              <w:spacing w:after="0" w:line="252" w:lineRule="auto"/>
              <w:jc w:val="center"/>
            </w:pPr>
          </w:p>
        </w:tc>
      </w:tr>
      <w:tr w14:paraId="4E41BCB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4763F">
            <w:pPr>
              <w:spacing w:after="0" w:line="252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C9267A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5FD20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5C7032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8F127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58277B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F6A02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C29DC8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2BA6F8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16378">
            <w:pPr>
              <w:spacing w:after="0" w:line="252" w:lineRule="auto"/>
              <w:jc w:val="center"/>
            </w:pPr>
          </w:p>
        </w:tc>
      </w:tr>
      <w:tr w14:paraId="3AAE821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0EB27">
            <w:pPr>
              <w:spacing w:after="0" w:line="252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A25FD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102730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C32D5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F6D96A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FF8EA5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1059A8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C7CD7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E12DB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631BA">
            <w:pPr>
              <w:spacing w:after="0" w:line="252" w:lineRule="auto"/>
              <w:jc w:val="center"/>
            </w:pPr>
          </w:p>
        </w:tc>
      </w:tr>
      <w:tr w14:paraId="4DB7667E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C08351">
            <w:pPr>
              <w:spacing w:after="0" w:line="252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A9CA9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8B7E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37E05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657A3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CEF8A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AE6D8F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DB40F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E16443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D03CC1">
            <w:pPr>
              <w:spacing w:after="0" w:line="252" w:lineRule="auto"/>
              <w:jc w:val="center"/>
            </w:pPr>
          </w:p>
        </w:tc>
      </w:tr>
      <w:tr w14:paraId="2245D1E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E3DA53">
            <w:pPr>
              <w:spacing w:after="0" w:line="252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3B60DE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FFFFC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3B0E3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A5AE29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172F7D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5C206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71446F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B3183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74A9A">
            <w:pPr>
              <w:spacing w:after="0" w:line="252" w:lineRule="auto"/>
              <w:jc w:val="center"/>
            </w:pPr>
          </w:p>
        </w:tc>
      </w:tr>
      <w:tr w14:paraId="229DAFD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91A011">
            <w:pPr>
              <w:spacing w:after="0" w:line="252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6ABA1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31848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273F00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8A95B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5F767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10144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A2ED2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31312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1F58C7">
            <w:pPr>
              <w:spacing w:after="0" w:line="252" w:lineRule="auto"/>
              <w:jc w:val="center"/>
            </w:pPr>
          </w:p>
        </w:tc>
      </w:tr>
      <w:tr w14:paraId="41B3454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6EE9DA">
            <w:pPr>
              <w:spacing w:after="0" w:line="252" w:lineRule="auto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0E0C83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2DFE6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43A05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2A5E2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2C7AA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28247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1C9624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B8B8D6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7AC21">
            <w:pPr>
              <w:spacing w:after="0" w:line="252" w:lineRule="auto"/>
              <w:jc w:val="center"/>
            </w:pPr>
          </w:p>
        </w:tc>
      </w:tr>
      <w:tr w14:paraId="1A7FADF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7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75A616">
            <w:pPr>
              <w:spacing w:after="0" w:line="252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11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71660B">
            <w:pPr>
              <w:spacing w:after="0" w:line="252" w:lineRule="auto"/>
              <w:jc w:val="center"/>
            </w:pPr>
          </w:p>
        </w:tc>
        <w:tc>
          <w:tcPr>
            <w:tcW w:w="27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49BD8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BBA43B">
            <w:pPr>
              <w:spacing w:after="0" w:line="252" w:lineRule="auto"/>
              <w:jc w:val="center"/>
            </w:pP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84173">
            <w:pPr>
              <w:spacing w:after="0" w:line="252" w:lineRule="auto"/>
              <w:jc w:val="center"/>
            </w:pP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13C6B3">
            <w:pPr>
              <w:spacing w:after="0" w:line="252" w:lineRule="auto"/>
              <w:jc w:val="center"/>
            </w:pPr>
          </w:p>
        </w:tc>
        <w:tc>
          <w:tcPr>
            <w:tcW w:w="11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A8668">
            <w:pPr>
              <w:spacing w:after="0" w:line="252" w:lineRule="auto"/>
              <w:jc w:val="center"/>
            </w:pPr>
          </w:p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34BA0">
            <w:pPr>
              <w:spacing w:after="0" w:line="252" w:lineRule="auto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391F1B">
            <w:pPr>
              <w:spacing w:after="0" w:line="252" w:lineRule="auto"/>
              <w:jc w:val="center"/>
            </w:pPr>
          </w:p>
        </w:tc>
        <w:tc>
          <w:tcPr>
            <w:tcW w:w="164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B0A86">
            <w:pPr>
              <w:spacing w:after="0" w:line="252" w:lineRule="auto"/>
              <w:jc w:val="center"/>
            </w:pPr>
          </w:p>
        </w:tc>
      </w:tr>
    </w:tbl>
    <w:p w14:paraId="2F41BD2A">
      <w:pPr>
        <w:spacing w:before="120" w:after="40"/>
        <w:rPr>
          <w:lang w:eastAsia="zh-CN"/>
        </w:rPr>
      </w:pPr>
      <w:r>
        <w:rPr>
          <w:b/>
          <w:sz w:val="20"/>
          <w:lang w:eastAsia="zh-CN"/>
        </w:rPr>
        <w:t>汇总：博士学位论文推荐______篇，硕士学位论文推荐______篇，共推荐______篇。</w:t>
      </w:r>
    </w:p>
    <w:tbl>
      <w:tblPr>
        <w:tblStyle w:val="32"/>
        <w:tblW w:w="0" w:type="auto"/>
        <w:jc w:val="center"/>
        <w:tblBorders>
          <w:top w:val="single" w:color="666666" w:sz="8" w:space="0"/>
          <w:left w:val="single" w:color="666666" w:sz="8" w:space="0"/>
          <w:bottom w:val="single" w:color="666666" w:sz="8" w:space="0"/>
          <w:right w:val="single" w:color="666666" w:sz="8" w:space="0"/>
          <w:insideH w:val="single" w:color="666666" w:sz="8" w:space="0"/>
          <w:insideV w:val="single" w:color="666666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8"/>
      </w:tblGrid>
      <w:tr w14:paraId="37F9225E">
        <w:tblPrEx>
          <w:tblBorders>
            <w:top w:val="single" w:color="666666" w:sz="8" w:space="0"/>
            <w:left w:val="single" w:color="666666" w:sz="8" w:space="0"/>
            <w:bottom w:val="single" w:color="666666" w:sz="8" w:space="0"/>
            <w:right w:val="single" w:color="666666" w:sz="8" w:space="0"/>
            <w:insideH w:val="single" w:color="666666" w:sz="8" w:space="0"/>
            <w:insideV w:val="single" w:color="666666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5138" w:type="dxa"/>
          </w:tcPr>
          <w:p w14:paraId="0802C555">
            <w:pPr>
              <w:rPr>
                <w:lang w:eastAsia="zh-CN"/>
              </w:rPr>
            </w:pPr>
            <w:r>
              <w:rPr>
                <w:rFonts w:ascii="Noto Sans CJK SC" w:hAnsi="Noto Sans CJK SC" w:eastAsia="Noto Sans CJK SC"/>
                <w:b/>
                <w:sz w:val="20"/>
                <w:lang w:eastAsia="zh-CN"/>
              </w:rPr>
              <w:t>推荐单位声明</w:t>
            </w:r>
          </w:p>
          <w:p w14:paraId="6D5915E2">
            <w:pPr>
              <w:ind w:firstLine="380"/>
              <w:rPr>
                <w:lang w:eastAsia="zh-CN"/>
              </w:rPr>
            </w:pPr>
            <w:r>
              <w:rPr>
                <w:sz w:val="19"/>
                <w:lang w:eastAsia="zh-CN"/>
              </w:rPr>
              <w:t>本单位已按照有关规定对上述推荐论文的学术质量、真实性与合规性进行审核，所填信息及报送材料真实、准确、完整，并按推荐限额择优推荐。</w:t>
            </w:r>
          </w:p>
          <w:p w14:paraId="0DA96E4C">
            <w:pPr>
              <w:rPr>
                <w:lang w:eastAsia="zh-CN"/>
              </w:rPr>
            </w:pPr>
            <w:r>
              <w:rPr>
                <w:sz w:val="19"/>
                <w:lang w:eastAsia="zh-CN"/>
              </w:rPr>
              <w:t>单位负责人签字：__________________        推荐单位（公章）：__________________        日期：      年    月    日</w:t>
            </w:r>
          </w:p>
        </w:tc>
      </w:tr>
    </w:tbl>
    <w:p w14:paraId="6BA831EF">
      <w:pPr>
        <w:spacing w:before="80" w:after="0"/>
        <w:rPr>
          <w:lang w:eastAsia="zh-CN"/>
        </w:rPr>
      </w:pPr>
      <w:r>
        <w:rPr>
          <w:sz w:val="17"/>
          <w:lang w:eastAsia="zh-CN"/>
        </w:rPr>
        <w:t>注：1. “论文类别”填写“博士”或“硕士”；2. “铁道专业方向”填写铁道工程、载运工具、铁路运输、通信信号、牵引动力之一；3. “学会会员”填写“是/否”；4. 如推荐论文超过本页行数，可复制续页，续页须加盖骑缝章或由推荐单位确认。</w:t>
      </w:r>
    </w:p>
    <w:sectPr>
      <w:footerReference r:id="rId5" w:type="default"/>
      <w:pgSz w:w="16838" w:h="11906" w:orient="landscape"/>
      <w:pgMar w:top="907" w:right="850" w:bottom="907" w:left="850" w:header="737" w:footer="73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erif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Noto Sans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71594">
    <w:pPr>
      <w:pStyle w:val="24"/>
      <w:jc w:val="center"/>
      <w:rPr>
        <w:lang w:eastAsia="zh-CN"/>
      </w:rPr>
    </w:pPr>
    <w:r>
      <w:rPr>
        <w:color w:val="787878"/>
        <w:sz w:val="17"/>
        <w:lang w:eastAsia="zh-CN"/>
      </w:rPr>
      <w:t>2026年度中国铁道学会高质量博士、硕士学位论文汇编单位推荐汇总表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2EC6"/>
    <w:rsid w:val="007C49EA"/>
    <w:rsid w:val="008B0573"/>
    <w:rsid w:val="00AA1D8D"/>
    <w:rsid w:val="00B47730"/>
    <w:rsid w:val="00C86C05"/>
    <w:rsid w:val="00CB0664"/>
    <w:rsid w:val="00FC693F"/>
    <w:rsid w:val="3EEE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Noto Serif CJK SC" w:hAnsi="Noto Serif CJK SC" w:eastAsia="Noto Serif CJK SC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564</Characters>
  <Lines>244</Lines>
  <Paragraphs>76</Paragraphs>
  <TotalTime>0</TotalTime>
  <ScaleCrop>false</ScaleCrop>
  <LinksUpToDate>false</LinksUpToDate>
  <CharactersWithSpaces>606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ABC</cp:lastModifiedBy>
  <dcterms:modified xsi:type="dcterms:W3CDTF">2026-10-10T07:02:57Z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eyJoZGlkIjoiMTQyMDUzMDQ4NGQ2ZWY1MTUwOWY4N2M3YzI0Yjg3MDkiLCJ1c2VySWQiOiI5NjU3NTcwOTkifQ==</vt:lpwstr>
  </property>
  <property fmtid="{D5CDD505-2E9C-101B-9397-08002B2CF9AE}" pid="3" name="KSOProductBuildVer">
    <vt:lpwstr>2052-12.1.0.28488</vt:lpwstr>
  </property>
  <property fmtid="{D5CDD505-2E9C-101B-9397-08002B2CF9AE}" pid="4" name="ICV">
    <vt:lpwstr>2E3599B4CB9E45CC94EA84391F8102B1_12</vt:lpwstr>
  </property>
</Properties>
</file>